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6ED" w:rsidRPr="00424E74" w:rsidRDefault="00CD51E9">
      <w:pPr>
        <w:pStyle w:val="Standard"/>
        <w:jc w:val="right"/>
        <w:rPr>
          <w:rFonts w:ascii="Arial" w:hAnsi="Arial"/>
          <w:lang w:val="pl-PL"/>
        </w:rPr>
      </w:pPr>
      <w:r>
        <w:rPr>
          <w:rFonts w:ascii="Arial" w:hAnsi="Arial"/>
          <w:lang w:val="pl-PL"/>
        </w:rPr>
        <w:t>Katowice, dnia 10.12</w:t>
      </w:r>
      <w:r w:rsidR="00787405">
        <w:rPr>
          <w:rFonts w:ascii="Arial" w:hAnsi="Arial"/>
          <w:lang w:val="pl-PL"/>
        </w:rPr>
        <w:t>.</w:t>
      </w:r>
      <w:r>
        <w:rPr>
          <w:rFonts w:ascii="Arial" w:hAnsi="Arial"/>
          <w:lang w:val="pl-PL"/>
        </w:rPr>
        <w:t>2020</w:t>
      </w:r>
      <w:r w:rsidR="00C716EE" w:rsidRPr="00424E74">
        <w:rPr>
          <w:rFonts w:ascii="Arial" w:hAnsi="Arial"/>
          <w:lang w:val="pl-PL"/>
        </w:rPr>
        <w:t xml:space="preserve"> r.</w:t>
      </w:r>
    </w:p>
    <w:p w:rsidR="00F736ED" w:rsidRPr="0078054C" w:rsidRDefault="00CD51E9">
      <w:pPr>
        <w:pStyle w:val="Standard"/>
        <w:rPr>
          <w:rFonts w:ascii="Arial" w:hAnsi="Arial"/>
          <w:b/>
          <w:u w:val="single"/>
          <w:lang w:val="pl-PL"/>
        </w:rPr>
      </w:pPr>
      <w:r>
        <w:rPr>
          <w:rFonts w:ascii="Arial" w:hAnsi="Arial"/>
          <w:b/>
          <w:u w:val="single"/>
          <w:lang w:val="pl-PL"/>
        </w:rPr>
        <w:t>O.DZ.3531.4</w:t>
      </w:r>
      <w:r w:rsidR="00126BA7">
        <w:rPr>
          <w:rFonts w:ascii="Arial" w:hAnsi="Arial"/>
          <w:b/>
          <w:u w:val="single"/>
          <w:lang w:val="pl-PL"/>
        </w:rPr>
        <w:t>-</w:t>
      </w:r>
      <w:r>
        <w:rPr>
          <w:rFonts w:ascii="Arial" w:hAnsi="Arial"/>
          <w:b/>
          <w:u w:val="single"/>
          <w:lang w:val="pl-PL"/>
        </w:rPr>
        <w:t>1/2020</w:t>
      </w:r>
    </w:p>
    <w:p w:rsidR="00F736ED" w:rsidRPr="00424E74" w:rsidRDefault="00F736ED">
      <w:pPr>
        <w:pStyle w:val="Standard"/>
        <w:rPr>
          <w:rFonts w:ascii="Arial" w:hAnsi="Arial"/>
          <w:sz w:val="20"/>
          <w:szCs w:val="20"/>
          <w:lang w:val="pl-PL"/>
        </w:rPr>
      </w:pPr>
    </w:p>
    <w:p w:rsidR="00787405" w:rsidRDefault="00787405" w:rsidP="00BA64E6">
      <w:pPr>
        <w:spacing w:line="200" w:lineRule="atLeast"/>
        <w:jc w:val="center"/>
        <w:rPr>
          <w:rFonts w:ascii="Arial" w:hAnsi="Arial"/>
          <w:b/>
          <w:bCs/>
          <w:sz w:val="20"/>
          <w:szCs w:val="20"/>
          <w:u w:val="single"/>
          <w:lang w:val="pl-PL"/>
        </w:rPr>
      </w:pPr>
    </w:p>
    <w:p w:rsidR="00787405" w:rsidRDefault="00787405" w:rsidP="00BA64E6">
      <w:pPr>
        <w:spacing w:line="200" w:lineRule="atLeast"/>
        <w:jc w:val="center"/>
        <w:rPr>
          <w:rFonts w:ascii="Arial" w:hAnsi="Arial"/>
          <w:b/>
          <w:bCs/>
          <w:sz w:val="20"/>
          <w:szCs w:val="20"/>
          <w:u w:val="single"/>
          <w:lang w:val="pl-PL"/>
        </w:rPr>
      </w:pPr>
    </w:p>
    <w:p w:rsidR="001E2151" w:rsidRDefault="001E2151" w:rsidP="00B65B94">
      <w:pPr>
        <w:spacing w:line="200" w:lineRule="atLeast"/>
        <w:jc w:val="center"/>
        <w:rPr>
          <w:rFonts w:ascii="Arial" w:hAnsi="Arial"/>
          <w:b/>
          <w:bCs/>
          <w:sz w:val="28"/>
          <w:szCs w:val="28"/>
          <w:u w:val="single"/>
          <w:lang w:val="pl-PL"/>
        </w:rPr>
      </w:pPr>
      <w:r>
        <w:rPr>
          <w:rFonts w:ascii="Arial" w:hAnsi="Arial"/>
          <w:b/>
          <w:bCs/>
          <w:sz w:val="28"/>
          <w:szCs w:val="28"/>
          <w:u w:val="single"/>
          <w:lang w:val="pl-PL"/>
        </w:rPr>
        <w:t>ZMIANA ZAPISÓW SPECYFIKACJI ISTOTNYCH WARUNKÓW ZAMÓWIENIA</w:t>
      </w:r>
    </w:p>
    <w:p w:rsidR="001E2151" w:rsidRDefault="001E2151" w:rsidP="00BA64E6">
      <w:pPr>
        <w:spacing w:line="200" w:lineRule="atLeast"/>
        <w:jc w:val="center"/>
        <w:rPr>
          <w:rFonts w:ascii="Arial" w:hAnsi="Arial"/>
          <w:b/>
          <w:bCs/>
          <w:sz w:val="28"/>
          <w:szCs w:val="28"/>
          <w:u w:val="single"/>
          <w:lang w:val="pl-PL"/>
        </w:rPr>
      </w:pPr>
    </w:p>
    <w:p w:rsidR="00902C86" w:rsidRDefault="00902C86" w:rsidP="001E2151">
      <w:pPr>
        <w:spacing w:line="200" w:lineRule="atLeast"/>
        <w:jc w:val="center"/>
        <w:rPr>
          <w:rFonts w:ascii="Arial" w:hAnsi="Arial"/>
          <w:b/>
          <w:bCs/>
          <w:u w:val="single"/>
          <w:lang w:val="pl-PL"/>
        </w:rPr>
      </w:pPr>
    </w:p>
    <w:p w:rsidR="0036788C" w:rsidRDefault="0036788C" w:rsidP="001E2151">
      <w:pPr>
        <w:spacing w:line="200" w:lineRule="atLeast"/>
        <w:jc w:val="center"/>
        <w:rPr>
          <w:rFonts w:ascii="Arial" w:hAnsi="Arial"/>
          <w:b/>
          <w:bCs/>
          <w:u w:val="single"/>
          <w:lang w:val="pl-PL"/>
        </w:rPr>
      </w:pPr>
    </w:p>
    <w:p w:rsidR="00CD51E9" w:rsidRPr="00CD51E9" w:rsidRDefault="00CD51E9" w:rsidP="00CD51E9">
      <w:pPr>
        <w:pStyle w:val="Standard"/>
        <w:jc w:val="center"/>
        <w:rPr>
          <w:rFonts w:ascii="Arial" w:hAnsi="Arial"/>
          <w:b/>
          <w:u w:val="single"/>
          <w:lang w:val="pl-PL"/>
        </w:rPr>
      </w:pPr>
      <w:r w:rsidRPr="00CD51E9">
        <w:rPr>
          <w:rFonts w:ascii="Arial" w:hAnsi="Arial" w:cs="Arial"/>
          <w:b/>
          <w:bCs/>
          <w:u w:val="single"/>
          <w:lang w:val="pl-PL"/>
        </w:rPr>
        <w:t>Dotyczy p</w:t>
      </w:r>
      <w:r w:rsidRPr="00CD51E9">
        <w:rPr>
          <w:rFonts w:ascii="Arial" w:hAnsi="Arial" w:cs="Arial"/>
          <w:b/>
          <w:bCs/>
          <w:u w:val="single"/>
          <w:lang w:val="pl-PL"/>
        </w:rPr>
        <w:t>rzetarg</w:t>
      </w:r>
      <w:r w:rsidRPr="00CD51E9">
        <w:rPr>
          <w:rFonts w:ascii="Arial" w:hAnsi="Arial" w:cs="Arial"/>
          <w:b/>
          <w:bCs/>
          <w:u w:val="single"/>
          <w:lang w:val="pl-PL"/>
        </w:rPr>
        <w:t>u</w:t>
      </w:r>
      <w:r w:rsidRPr="00CD51E9">
        <w:rPr>
          <w:rFonts w:ascii="Arial" w:hAnsi="Arial" w:cs="Arial"/>
          <w:b/>
          <w:bCs/>
          <w:u w:val="single"/>
          <w:lang w:val="pl-PL"/>
        </w:rPr>
        <w:t xml:space="preserve"> ni</w:t>
      </w:r>
      <w:r w:rsidRPr="00CD51E9">
        <w:rPr>
          <w:rFonts w:ascii="Arial" w:hAnsi="Arial" w:cs="Arial"/>
          <w:b/>
          <w:bCs/>
          <w:u w:val="single"/>
          <w:lang w:val="pl-PL"/>
        </w:rPr>
        <w:t>eograniczonego</w:t>
      </w:r>
      <w:r w:rsidRPr="00CD51E9">
        <w:rPr>
          <w:rFonts w:ascii="Arial" w:hAnsi="Arial" w:cs="Arial"/>
          <w:b/>
          <w:bCs/>
          <w:u w:val="single"/>
          <w:lang w:val="pl-PL"/>
        </w:rPr>
        <w:t xml:space="preserve"> na realizację</w:t>
      </w:r>
      <w:r w:rsidRPr="00CD51E9">
        <w:rPr>
          <w:rFonts w:ascii="Arial" w:hAnsi="Arial"/>
          <w:b/>
          <w:u w:val="single"/>
          <w:lang w:val="pl-PL"/>
        </w:rPr>
        <w:t xml:space="preserve"> usługi sprzątania </w:t>
      </w:r>
    </w:p>
    <w:p w:rsidR="00CD51E9" w:rsidRPr="00CD51E9" w:rsidRDefault="00CD51E9" w:rsidP="00CD51E9">
      <w:pPr>
        <w:pStyle w:val="Standard"/>
        <w:jc w:val="center"/>
        <w:rPr>
          <w:b/>
          <w:u w:val="single"/>
          <w:lang w:val="pl-PL"/>
        </w:rPr>
      </w:pPr>
      <w:r w:rsidRPr="00CD51E9">
        <w:rPr>
          <w:rFonts w:ascii="Arial" w:hAnsi="Arial"/>
          <w:b/>
          <w:u w:val="single"/>
          <w:lang w:val="pl-PL"/>
        </w:rPr>
        <w:t>budynku Powiatowego Urzędu Pracy w Katowicach w okresie od dnia 01.01.2021 r. do dnia 31.12.2021 r.</w:t>
      </w:r>
    </w:p>
    <w:p w:rsidR="00F736ED" w:rsidRPr="001E2151" w:rsidRDefault="00F736ED">
      <w:pPr>
        <w:pStyle w:val="Standard"/>
        <w:jc w:val="both"/>
        <w:rPr>
          <w:rFonts w:ascii="Arial" w:hAnsi="Arial"/>
          <w:sz w:val="28"/>
          <w:szCs w:val="28"/>
          <w:u w:val="single"/>
          <w:lang w:val="pl-PL"/>
        </w:rPr>
      </w:pPr>
    </w:p>
    <w:p w:rsidR="00902C86" w:rsidRDefault="00902C86" w:rsidP="00FE562F">
      <w:pPr>
        <w:pStyle w:val="NormalnyWeb"/>
        <w:spacing w:before="119" w:beforeAutospacing="0" w:after="0" w:line="240" w:lineRule="auto"/>
        <w:ind w:firstLine="360"/>
        <w:jc w:val="both"/>
        <w:rPr>
          <w:rFonts w:ascii="Arial" w:hAnsi="Arial" w:cs="Arial"/>
        </w:rPr>
      </w:pPr>
    </w:p>
    <w:p w:rsidR="00FE562F" w:rsidRDefault="001E2151" w:rsidP="00FE562F">
      <w:pPr>
        <w:pStyle w:val="NormalnyWeb"/>
        <w:spacing w:before="119" w:beforeAutospacing="0" w:after="0" w:line="24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 podstawie art. 38 ust. 4</w:t>
      </w:r>
      <w:r w:rsidR="00902C86">
        <w:rPr>
          <w:rFonts w:ascii="Arial" w:hAnsi="Arial" w:cs="Arial"/>
        </w:rPr>
        <w:t>, 4a</w:t>
      </w:r>
      <w:r>
        <w:rPr>
          <w:rFonts w:ascii="Arial" w:hAnsi="Arial" w:cs="Arial"/>
        </w:rPr>
        <w:t xml:space="preserve"> i 6, w związku z art. 29 ust 3a </w:t>
      </w:r>
      <w:r w:rsidRPr="001E2151">
        <w:rPr>
          <w:rFonts w:ascii="Arial" w:hAnsi="Arial" w:cs="Arial"/>
        </w:rPr>
        <w:t>ustawy z dnia 29 stycznia 2004 r</w:t>
      </w:r>
      <w:r>
        <w:rPr>
          <w:rFonts w:ascii="Arial" w:hAnsi="Arial" w:cs="Arial"/>
        </w:rPr>
        <w:t xml:space="preserve">. </w:t>
      </w:r>
      <w:r w:rsidRPr="001E2151">
        <w:rPr>
          <w:rFonts w:ascii="Arial" w:hAnsi="Arial" w:cs="Arial"/>
        </w:rPr>
        <w:t>prawo</w:t>
      </w:r>
      <w:r>
        <w:rPr>
          <w:rFonts w:ascii="Arial" w:hAnsi="Arial" w:cs="Arial"/>
        </w:rPr>
        <w:t xml:space="preserve"> </w:t>
      </w:r>
      <w:r w:rsidRPr="001E2151">
        <w:rPr>
          <w:rFonts w:ascii="Arial" w:hAnsi="Arial" w:cs="Arial"/>
        </w:rPr>
        <w:t xml:space="preserve"> zamówień publicznych </w:t>
      </w:r>
      <w:r w:rsidR="00CD51E9">
        <w:rPr>
          <w:rFonts w:ascii="Arial" w:hAnsi="Arial" w:cs="Arial"/>
          <w:sz w:val="22"/>
          <w:szCs w:val="22"/>
        </w:rPr>
        <w:t xml:space="preserve">(Dz.U. z 2019 r., poz. 1843 z </w:t>
      </w:r>
      <w:proofErr w:type="spellStart"/>
      <w:r w:rsidR="00CD51E9">
        <w:rPr>
          <w:rFonts w:ascii="Arial" w:hAnsi="Arial" w:cs="Arial"/>
          <w:sz w:val="22"/>
          <w:szCs w:val="22"/>
        </w:rPr>
        <w:t>późn</w:t>
      </w:r>
      <w:proofErr w:type="spellEnd"/>
      <w:r w:rsidR="00CD51E9">
        <w:rPr>
          <w:rFonts w:ascii="Arial" w:hAnsi="Arial" w:cs="Arial"/>
          <w:sz w:val="22"/>
          <w:szCs w:val="22"/>
        </w:rPr>
        <w:t>. zm</w:t>
      </w:r>
      <w:r w:rsidR="00CD51E9">
        <w:rPr>
          <w:rFonts w:ascii="Arial" w:hAnsi="Arial" w:cs="Arial"/>
          <w:sz w:val="22"/>
          <w:szCs w:val="22"/>
        </w:rPr>
        <w:t>.)</w:t>
      </w:r>
      <w:r w:rsidR="00CD51E9" w:rsidRPr="001E2151">
        <w:rPr>
          <w:rFonts w:ascii="Arial" w:hAnsi="Arial" w:cs="Arial"/>
        </w:rPr>
        <w:t xml:space="preserve"> </w:t>
      </w:r>
      <w:r w:rsidRPr="001E2151">
        <w:rPr>
          <w:rFonts w:ascii="Arial" w:hAnsi="Arial" w:cs="Arial"/>
        </w:rPr>
        <w:t xml:space="preserve">Zamawiający, Powiatowy Urząd Pracy w Katowicach, wprowadza </w:t>
      </w:r>
      <w:r w:rsidR="00FE562F">
        <w:rPr>
          <w:rFonts w:ascii="Arial" w:hAnsi="Arial" w:cs="Arial"/>
        </w:rPr>
        <w:t xml:space="preserve">następujące </w:t>
      </w:r>
      <w:r w:rsidR="004E7823">
        <w:rPr>
          <w:rFonts w:ascii="Arial" w:hAnsi="Arial" w:cs="Arial"/>
        </w:rPr>
        <w:br/>
      </w:r>
      <w:r w:rsidR="00FE562F">
        <w:rPr>
          <w:rFonts w:ascii="Arial" w:hAnsi="Arial" w:cs="Arial"/>
        </w:rPr>
        <w:t>modyfik</w:t>
      </w:r>
      <w:r w:rsidR="004E7823">
        <w:rPr>
          <w:rFonts w:ascii="Arial" w:hAnsi="Arial" w:cs="Arial"/>
        </w:rPr>
        <w:t>acje do Specyfikacji Istotnych Warunków Zamówienia poprzez w</w:t>
      </w:r>
      <w:r w:rsidR="00126BA7">
        <w:rPr>
          <w:rFonts w:ascii="Arial" w:hAnsi="Arial" w:cs="Arial"/>
        </w:rPr>
        <w:t xml:space="preserve">prowadzenie </w:t>
      </w:r>
      <w:r w:rsidR="00126BA7">
        <w:rPr>
          <w:rFonts w:ascii="Arial" w:hAnsi="Arial" w:cs="Arial"/>
        </w:rPr>
        <w:br/>
        <w:t xml:space="preserve">poniższych zapisów do: </w:t>
      </w:r>
    </w:p>
    <w:p w:rsidR="00CD51E9" w:rsidRPr="005A1534" w:rsidRDefault="001E2151" w:rsidP="00CD51E9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CD51E9">
        <w:rPr>
          <w:rFonts w:ascii="Arial" w:hAnsi="Arial" w:cs="Arial"/>
        </w:rPr>
        <w:br/>
      </w:r>
      <w:r w:rsidR="00CD51E9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I. </w:t>
      </w:r>
      <w:r w:rsidR="00CD51E9" w:rsidRPr="005A1534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ROZ</w:t>
      </w:r>
      <w:r w:rsidR="00CD51E9" w:rsidRPr="005A1534">
        <w:rPr>
          <w:rFonts w:ascii="Arial" w:hAnsi="Arial" w:cs="Arial"/>
          <w:b/>
          <w:bCs/>
          <w:sz w:val="22"/>
          <w:szCs w:val="22"/>
          <w:u w:val="single"/>
        </w:rPr>
        <w:t>DZIAŁ XX</w:t>
      </w:r>
      <w:r w:rsidR="00CD51E9" w:rsidRPr="005A1534">
        <w:rPr>
          <w:rFonts w:ascii="Arial" w:hAnsi="Arial" w:cs="Arial"/>
          <w:b/>
          <w:bCs/>
          <w:sz w:val="22"/>
          <w:szCs w:val="22"/>
        </w:rPr>
        <w:t>. MIEJSCE ORAZ TERMIN SKŁADANIA I OTWARCIA OFERT</w:t>
      </w:r>
    </w:p>
    <w:p w:rsidR="00CD51E9" w:rsidRPr="00CD51E9" w:rsidRDefault="00CD51E9" w:rsidP="00CD51E9">
      <w:pPr>
        <w:tabs>
          <w:tab w:val="left" w:pos="1701"/>
        </w:tabs>
        <w:spacing w:line="200" w:lineRule="atLeast"/>
        <w:jc w:val="both"/>
        <w:rPr>
          <w:rFonts w:ascii="Arial" w:hAnsi="Arial" w:cs="Arial"/>
          <w:sz w:val="22"/>
          <w:szCs w:val="22"/>
        </w:rPr>
      </w:pPr>
    </w:p>
    <w:p w:rsidR="00CD51E9" w:rsidRPr="00CD51E9" w:rsidRDefault="00CD51E9" w:rsidP="00CD51E9">
      <w:pPr>
        <w:pStyle w:val="Akapitzlist"/>
        <w:autoSpaceDN/>
        <w:spacing w:line="200" w:lineRule="atLeast"/>
        <w:ind w:left="1080"/>
        <w:jc w:val="both"/>
        <w:rPr>
          <w:rFonts w:ascii="Arial" w:hAnsi="Arial" w:cs="Arial"/>
          <w:b/>
        </w:rPr>
      </w:pPr>
    </w:p>
    <w:p w:rsidR="00CD51E9" w:rsidRPr="00CA3A06" w:rsidRDefault="00CD51E9" w:rsidP="00CD51E9">
      <w:pPr>
        <w:pStyle w:val="Akapitzlist"/>
        <w:numPr>
          <w:ilvl w:val="0"/>
          <w:numId w:val="8"/>
        </w:numPr>
        <w:autoSpaceDN/>
        <w:spacing w:line="200" w:lineRule="atLeast"/>
        <w:jc w:val="both"/>
        <w:rPr>
          <w:rFonts w:ascii="Arial" w:hAnsi="Arial" w:cs="Arial"/>
          <w:b/>
        </w:rPr>
      </w:pPr>
      <w:r w:rsidRPr="00CA3A06">
        <w:rPr>
          <w:rFonts w:ascii="Arial" w:hAnsi="Arial" w:cs="Arial"/>
        </w:rPr>
        <w:t xml:space="preserve">Ofertę należy złożyć w siedzibie Zamawiającego tj. w Powiatowym Urzędzie Pracy w Katowicach nie później niż </w:t>
      </w:r>
      <w:r>
        <w:rPr>
          <w:rFonts w:ascii="Arial" w:hAnsi="Arial" w:cs="Arial"/>
          <w:b/>
          <w:bCs/>
        </w:rPr>
        <w:t>do dnia 18.12.2020 r. do godziny 10</w:t>
      </w:r>
      <w:r w:rsidRPr="00CA3A06">
        <w:rPr>
          <w:rFonts w:ascii="Arial" w:hAnsi="Arial" w:cs="Arial"/>
          <w:b/>
          <w:bCs/>
        </w:rPr>
        <w:t>:30.</w:t>
      </w:r>
    </w:p>
    <w:p w:rsidR="00CD51E9" w:rsidRPr="005A1534" w:rsidRDefault="00CD51E9" w:rsidP="00CD51E9">
      <w:pPr>
        <w:widowControl/>
        <w:numPr>
          <w:ilvl w:val="0"/>
          <w:numId w:val="8"/>
        </w:numPr>
        <w:autoSpaceDN/>
        <w:spacing w:line="200" w:lineRule="atLeast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proofErr w:type="spellStart"/>
      <w:r w:rsidRPr="005A1534">
        <w:rPr>
          <w:rFonts w:ascii="Arial" w:hAnsi="Arial" w:cs="Arial"/>
          <w:b/>
          <w:sz w:val="22"/>
          <w:szCs w:val="22"/>
        </w:rPr>
        <w:t>Zamawiający</w:t>
      </w:r>
      <w:proofErr w:type="spellEnd"/>
      <w:r w:rsidRPr="005A153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A1534">
        <w:rPr>
          <w:rFonts w:ascii="Arial" w:hAnsi="Arial" w:cs="Arial"/>
          <w:b/>
          <w:sz w:val="22"/>
          <w:szCs w:val="22"/>
        </w:rPr>
        <w:t>otworzy</w:t>
      </w:r>
      <w:proofErr w:type="spellEnd"/>
      <w:r w:rsidRPr="005A153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5A1534">
        <w:rPr>
          <w:rFonts w:ascii="Arial" w:hAnsi="Arial" w:cs="Arial"/>
          <w:b/>
          <w:sz w:val="22"/>
          <w:szCs w:val="22"/>
        </w:rPr>
        <w:t>koperty</w:t>
      </w:r>
      <w:proofErr w:type="spellEnd"/>
      <w:r w:rsidRPr="005A1534">
        <w:rPr>
          <w:rFonts w:ascii="Arial" w:hAnsi="Arial" w:cs="Arial"/>
          <w:b/>
          <w:sz w:val="22"/>
          <w:szCs w:val="22"/>
        </w:rPr>
        <w:t xml:space="preserve"> z </w:t>
      </w:r>
      <w:proofErr w:type="spellStart"/>
      <w:r w:rsidRPr="005A1534">
        <w:rPr>
          <w:rFonts w:ascii="Arial" w:hAnsi="Arial" w:cs="Arial"/>
          <w:b/>
          <w:sz w:val="22"/>
          <w:szCs w:val="22"/>
        </w:rPr>
        <w:t>ofertami</w:t>
      </w:r>
      <w:proofErr w:type="spellEnd"/>
      <w:r w:rsidRPr="005A1534">
        <w:rPr>
          <w:rFonts w:ascii="Arial" w:hAnsi="Arial" w:cs="Arial"/>
          <w:b/>
          <w:sz w:val="22"/>
          <w:szCs w:val="22"/>
        </w:rPr>
        <w:t xml:space="preserve"> i </w:t>
      </w:r>
      <w:proofErr w:type="spellStart"/>
      <w:r w:rsidRPr="005A1534">
        <w:rPr>
          <w:rFonts w:ascii="Arial" w:hAnsi="Arial" w:cs="Arial"/>
          <w:b/>
          <w:sz w:val="22"/>
          <w:szCs w:val="22"/>
        </w:rPr>
        <w:t>zmianami</w:t>
      </w:r>
      <w:proofErr w:type="spellEnd"/>
      <w:r w:rsidRPr="005A1534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u w:val="single"/>
        </w:rPr>
        <w:t xml:space="preserve">w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dniu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18</w:t>
      </w:r>
      <w:r>
        <w:rPr>
          <w:rFonts w:ascii="Arial" w:hAnsi="Arial" w:cs="Arial"/>
          <w:b/>
          <w:sz w:val="22"/>
          <w:szCs w:val="22"/>
          <w:u w:val="single"/>
        </w:rPr>
        <w:t xml:space="preserve">.12.2020 r. </w:t>
      </w:r>
      <w:r>
        <w:rPr>
          <w:rFonts w:ascii="Arial" w:hAnsi="Arial" w:cs="Arial"/>
          <w:b/>
          <w:sz w:val="22"/>
          <w:szCs w:val="22"/>
          <w:u w:val="single"/>
        </w:rPr>
        <w:br/>
        <w:t xml:space="preserve">o </w:t>
      </w:r>
      <w:proofErr w:type="spellStart"/>
      <w:r>
        <w:rPr>
          <w:rFonts w:ascii="Arial" w:hAnsi="Arial" w:cs="Arial"/>
          <w:b/>
          <w:sz w:val="22"/>
          <w:szCs w:val="22"/>
          <w:u w:val="single"/>
        </w:rPr>
        <w:t>godzinie</w:t>
      </w:r>
      <w:proofErr w:type="spellEnd"/>
      <w:r>
        <w:rPr>
          <w:rFonts w:ascii="Arial" w:hAnsi="Arial" w:cs="Arial"/>
          <w:b/>
          <w:sz w:val="22"/>
          <w:szCs w:val="22"/>
          <w:u w:val="single"/>
        </w:rPr>
        <w:t xml:space="preserve"> 11.00 w pok. 24</w:t>
      </w:r>
      <w:r w:rsidRPr="005A1534">
        <w:rPr>
          <w:rFonts w:ascii="Arial" w:hAnsi="Arial" w:cs="Arial"/>
          <w:b/>
          <w:sz w:val="22"/>
          <w:szCs w:val="22"/>
          <w:u w:val="single"/>
        </w:rPr>
        <w:t xml:space="preserve">  II </w:t>
      </w:r>
      <w:proofErr w:type="spellStart"/>
      <w:r w:rsidRPr="005A1534">
        <w:rPr>
          <w:rFonts w:ascii="Arial" w:hAnsi="Arial" w:cs="Arial"/>
          <w:b/>
          <w:sz w:val="22"/>
          <w:szCs w:val="22"/>
          <w:u w:val="single"/>
        </w:rPr>
        <w:t>piętro</w:t>
      </w:r>
      <w:proofErr w:type="spellEnd"/>
      <w:r w:rsidRPr="005A1534">
        <w:rPr>
          <w:rFonts w:ascii="Arial" w:hAnsi="Arial" w:cs="Arial"/>
          <w:b/>
          <w:sz w:val="22"/>
          <w:szCs w:val="22"/>
          <w:u w:val="single"/>
        </w:rPr>
        <w:t xml:space="preserve">, w </w:t>
      </w:r>
      <w:proofErr w:type="spellStart"/>
      <w:r w:rsidRPr="005A1534">
        <w:rPr>
          <w:rFonts w:ascii="Arial" w:hAnsi="Arial" w:cs="Arial"/>
          <w:b/>
          <w:sz w:val="22"/>
          <w:szCs w:val="22"/>
          <w:u w:val="single"/>
        </w:rPr>
        <w:t>siedzibie</w:t>
      </w:r>
      <w:proofErr w:type="spellEnd"/>
      <w:r w:rsidRPr="005A1534">
        <w:rPr>
          <w:rFonts w:ascii="Arial" w:hAnsi="Arial" w:cs="Arial"/>
          <w:b/>
          <w:sz w:val="22"/>
          <w:szCs w:val="22"/>
          <w:u w:val="single"/>
        </w:rPr>
        <w:t xml:space="preserve"> </w:t>
      </w:r>
      <w:proofErr w:type="spellStart"/>
      <w:r w:rsidRPr="005A1534">
        <w:rPr>
          <w:rFonts w:ascii="Arial" w:hAnsi="Arial" w:cs="Arial"/>
          <w:b/>
          <w:sz w:val="22"/>
          <w:szCs w:val="22"/>
          <w:u w:val="single"/>
        </w:rPr>
        <w:t>Zamawiającego</w:t>
      </w:r>
      <w:proofErr w:type="spellEnd"/>
      <w:r w:rsidRPr="005A1534">
        <w:rPr>
          <w:rFonts w:ascii="Arial" w:hAnsi="Arial" w:cs="Arial"/>
          <w:sz w:val="22"/>
          <w:szCs w:val="22"/>
          <w:u w:val="single"/>
        </w:rPr>
        <w:t>.</w:t>
      </w:r>
    </w:p>
    <w:p w:rsidR="00CD51E9" w:rsidRPr="00CA3A06" w:rsidRDefault="00CD51E9" w:rsidP="00CD51E9">
      <w:pPr>
        <w:pStyle w:val="Akapitzlist"/>
        <w:numPr>
          <w:ilvl w:val="0"/>
          <w:numId w:val="8"/>
        </w:numPr>
        <w:autoSpaceDN/>
        <w:spacing w:line="200" w:lineRule="atLeast"/>
        <w:jc w:val="both"/>
        <w:rPr>
          <w:rFonts w:ascii="Arial" w:hAnsi="Arial" w:cs="Arial"/>
          <w:b/>
          <w:color w:val="000000"/>
        </w:rPr>
      </w:pPr>
      <w:r w:rsidRPr="00CA3A06">
        <w:rPr>
          <w:rFonts w:ascii="Arial" w:hAnsi="Arial" w:cs="Arial"/>
        </w:rPr>
        <w:t xml:space="preserve">Oferta wraz ze wszelkimi oświadczeniami i dokumentami powinna znajdować się w zamkniętej, opieczętowanej kopercie opisanej w sposób następujący: </w:t>
      </w:r>
      <w:r w:rsidRPr="00CA3A06">
        <w:rPr>
          <w:rFonts w:ascii="Arial" w:hAnsi="Arial" w:cs="Arial"/>
          <w:b/>
          <w:bCs/>
        </w:rPr>
        <w:t xml:space="preserve">„Przetarg nieograniczony </w:t>
      </w:r>
      <w:r>
        <w:rPr>
          <w:rFonts w:ascii="Arial" w:hAnsi="Arial" w:cs="Arial"/>
          <w:b/>
          <w:bCs/>
        </w:rPr>
        <w:t xml:space="preserve">na </w:t>
      </w:r>
      <w:r>
        <w:rPr>
          <w:rFonts w:ascii="Arial" w:hAnsi="Arial" w:cs="Arial"/>
          <w:b/>
          <w:bCs/>
        </w:rPr>
        <w:t>realizacje usługi</w:t>
      </w:r>
      <w:r w:rsidRPr="00CA3A06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w okresie od dnia 01.01.2021 r. do dnia 31.12.2021</w:t>
      </w:r>
      <w:r>
        <w:rPr>
          <w:rFonts w:ascii="Arial" w:hAnsi="Arial" w:cs="Arial"/>
          <w:b/>
          <w:bCs/>
        </w:rPr>
        <w:t xml:space="preserve"> r. </w:t>
      </w:r>
      <w:r w:rsidRPr="00CA3A06">
        <w:rPr>
          <w:rFonts w:ascii="Arial" w:hAnsi="Arial" w:cs="Arial"/>
          <w:b/>
          <w:bCs/>
        </w:rPr>
        <w:t xml:space="preserve">dla Powiatowego Urzędu Pracy w Katowicach. </w:t>
      </w:r>
      <w:r>
        <w:rPr>
          <w:rFonts w:ascii="Arial" w:hAnsi="Arial" w:cs="Arial"/>
          <w:b/>
          <w:bCs/>
          <w:u w:val="single"/>
        </w:rPr>
        <w:t>Nie otwierać przed dniem 18.12.2020 r. godz. 11</w:t>
      </w:r>
      <w:r w:rsidRPr="00CA3A06">
        <w:rPr>
          <w:rFonts w:ascii="Arial" w:hAnsi="Arial" w:cs="Arial"/>
          <w:b/>
          <w:bCs/>
          <w:u w:val="single"/>
        </w:rPr>
        <w:t>:00”.</w:t>
      </w:r>
    </w:p>
    <w:p w:rsidR="00B65B94" w:rsidRDefault="00B65B94" w:rsidP="00FE562F">
      <w:pPr>
        <w:pStyle w:val="Standard"/>
        <w:jc w:val="both"/>
        <w:rPr>
          <w:rFonts w:ascii="Arial Narrow" w:hAnsi="Arial Narrow"/>
          <w:szCs w:val="22"/>
        </w:rPr>
      </w:pPr>
    </w:p>
    <w:p w:rsidR="00B65B94" w:rsidRDefault="00B65B94" w:rsidP="00FE562F">
      <w:pPr>
        <w:pStyle w:val="Standard"/>
        <w:jc w:val="both"/>
        <w:rPr>
          <w:rFonts w:ascii="Arial Narrow" w:hAnsi="Arial Narrow"/>
          <w:szCs w:val="22"/>
        </w:rPr>
      </w:pPr>
    </w:p>
    <w:p w:rsidR="00B65B94" w:rsidRDefault="00B65B94" w:rsidP="00FE562F">
      <w:pPr>
        <w:pStyle w:val="Standard"/>
        <w:jc w:val="both"/>
        <w:rPr>
          <w:rFonts w:ascii="Arial Narrow" w:hAnsi="Arial Narrow"/>
          <w:szCs w:val="22"/>
        </w:rPr>
      </w:pPr>
    </w:p>
    <w:p w:rsidR="00FE562F" w:rsidRPr="00CA3A06" w:rsidRDefault="00FE562F" w:rsidP="00FE562F">
      <w:pPr>
        <w:pStyle w:val="Standard"/>
        <w:jc w:val="both"/>
        <w:rPr>
          <w:rFonts w:ascii="Arial" w:eastAsia="Times New Roman" w:hAnsi="Arial" w:cs="Arial"/>
          <w:b/>
          <w:lang w:val="pl-PL" w:bidi="ar-SA"/>
        </w:rPr>
      </w:pPr>
    </w:p>
    <w:p w:rsidR="00FE562F" w:rsidRPr="00CA3A06" w:rsidRDefault="00FE562F" w:rsidP="00FE562F">
      <w:pPr>
        <w:pStyle w:val="Standard"/>
        <w:jc w:val="both"/>
        <w:rPr>
          <w:rFonts w:ascii="Arial" w:eastAsia="Times New Roman" w:hAnsi="Arial" w:cs="Arial"/>
          <w:lang w:val="pl-PL" w:bidi="ar-SA"/>
        </w:rPr>
      </w:pPr>
    </w:p>
    <w:p w:rsidR="00FE562F" w:rsidRPr="00902C86" w:rsidRDefault="00FE562F" w:rsidP="00FE562F">
      <w:pPr>
        <w:pStyle w:val="Standard"/>
        <w:jc w:val="both"/>
        <w:rPr>
          <w:rFonts w:ascii="Arial" w:eastAsia="Times New Roman" w:hAnsi="Arial" w:cs="Times New Roman"/>
          <w:b/>
          <w:u w:val="single"/>
          <w:lang w:val="pl-PL" w:bidi="ar-SA"/>
        </w:rPr>
      </w:pPr>
      <w:r w:rsidRPr="00902C86">
        <w:rPr>
          <w:rFonts w:ascii="Arial" w:eastAsia="Times New Roman" w:hAnsi="Arial" w:cs="Times New Roman"/>
          <w:b/>
          <w:u w:val="single"/>
          <w:lang w:val="pl-PL" w:bidi="ar-SA"/>
        </w:rPr>
        <w:t>Jednocześnie informuję, że powyższe zmiany spowodowały konieczność zmiany ogłoszenia o zamówieniu.</w:t>
      </w:r>
    </w:p>
    <w:p w:rsidR="007D7C0A" w:rsidRDefault="007D7C0A" w:rsidP="007D7C0A">
      <w:pPr>
        <w:spacing w:line="200" w:lineRule="atLeast"/>
        <w:ind w:left="5235"/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ab/>
      </w:r>
      <w:r>
        <w:rPr>
          <w:rFonts w:ascii="Arial" w:hAnsi="Arial" w:cs="Arial"/>
          <w:lang w:val="pl-PL"/>
        </w:rPr>
        <w:tab/>
      </w:r>
    </w:p>
    <w:p w:rsidR="007D7C0A" w:rsidRPr="005A1534" w:rsidRDefault="007D7C0A" w:rsidP="007D7C0A">
      <w:pPr>
        <w:spacing w:line="200" w:lineRule="atLeast"/>
        <w:ind w:left="5235"/>
        <w:rPr>
          <w:rFonts w:ascii="Arial" w:hAnsi="Arial" w:cs="Arial"/>
          <w:bCs/>
        </w:rPr>
      </w:pPr>
      <w:proofErr w:type="spellStart"/>
      <w:r w:rsidRPr="005A1534">
        <w:rPr>
          <w:rFonts w:ascii="Arial" w:hAnsi="Arial" w:cs="Arial"/>
          <w:bCs/>
        </w:rPr>
        <w:t>Zatwierdzona</w:t>
      </w:r>
      <w:proofErr w:type="spellEnd"/>
      <w:r w:rsidRPr="005A1534">
        <w:rPr>
          <w:rFonts w:ascii="Arial" w:hAnsi="Arial" w:cs="Arial"/>
          <w:bCs/>
        </w:rPr>
        <w:t xml:space="preserve"> </w:t>
      </w:r>
      <w:proofErr w:type="spellStart"/>
      <w:r w:rsidRPr="005A1534">
        <w:rPr>
          <w:rFonts w:ascii="Arial" w:hAnsi="Arial" w:cs="Arial"/>
          <w:bCs/>
        </w:rPr>
        <w:t>przez</w:t>
      </w:r>
      <w:proofErr w:type="spellEnd"/>
      <w:r w:rsidRPr="005A1534">
        <w:rPr>
          <w:rFonts w:ascii="Arial" w:hAnsi="Arial" w:cs="Arial"/>
          <w:bCs/>
        </w:rPr>
        <w:t>:</w:t>
      </w:r>
    </w:p>
    <w:p w:rsidR="007D7C0A" w:rsidRPr="005A1534" w:rsidRDefault="007D7C0A" w:rsidP="007D7C0A">
      <w:pPr>
        <w:spacing w:line="200" w:lineRule="atLeast"/>
        <w:ind w:left="5235"/>
        <w:rPr>
          <w:rFonts w:ascii="Arial" w:hAnsi="Arial" w:cs="Arial"/>
          <w:b/>
          <w:bCs/>
        </w:rPr>
      </w:pPr>
      <w:proofErr w:type="spellStart"/>
      <w:r w:rsidRPr="005A1534">
        <w:rPr>
          <w:rFonts w:ascii="Arial" w:hAnsi="Arial" w:cs="Arial"/>
          <w:b/>
          <w:bCs/>
        </w:rPr>
        <w:t>Dyrektora</w:t>
      </w:r>
      <w:proofErr w:type="spellEnd"/>
      <w:r w:rsidRPr="005A1534">
        <w:rPr>
          <w:rFonts w:ascii="Arial" w:hAnsi="Arial" w:cs="Arial"/>
          <w:b/>
          <w:bCs/>
        </w:rPr>
        <w:t xml:space="preserve"> </w:t>
      </w:r>
    </w:p>
    <w:p w:rsidR="007D7C0A" w:rsidRPr="005A1534" w:rsidRDefault="007D7C0A" w:rsidP="007D7C0A">
      <w:pPr>
        <w:spacing w:line="200" w:lineRule="atLeast"/>
        <w:ind w:left="5235"/>
        <w:rPr>
          <w:rFonts w:ascii="Arial" w:hAnsi="Arial" w:cs="Arial"/>
        </w:rPr>
      </w:pPr>
      <w:proofErr w:type="spellStart"/>
      <w:r w:rsidRPr="005A1534">
        <w:rPr>
          <w:rFonts w:ascii="Arial" w:hAnsi="Arial" w:cs="Arial"/>
          <w:b/>
          <w:bCs/>
        </w:rPr>
        <w:t>Powiatowego</w:t>
      </w:r>
      <w:proofErr w:type="spellEnd"/>
      <w:r w:rsidRPr="005A1534">
        <w:rPr>
          <w:rFonts w:ascii="Arial" w:hAnsi="Arial" w:cs="Arial"/>
          <w:b/>
          <w:bCs/>
        </w:rPr>
        <w:t xml:space="preserve"> </w:t>
      </w:r>
      <w:proofErr w:type="spellStart"/>
      <w:r w:rsidRPr="005A1534">
        <w:rPr>
          <w:rFonts w:ascii="Arial" w:hAnsi="Arial" w:cs="Arial"/>
          <w:b/>
          <w:bCs/>
        </w:rPr>
        <w:t>Urzędu</w:t>
      </w:r>
      <w:proofErr w:type="spellEnd"/>
      <w:r w:rsidRPr="005A1534">
        <w:rPr>
          <w:rFonts w:ascii="Arial" w:hAnsi="Arial" w:cs="Arial"/>
          <w:b/>
          <w:bCs/>
        </w:rPr>
        <w:t xml:space="preserve"> </w:t>
      </w:r>
      <w:proofErr w:type="spellStart"/>
      <w:r w:rsidRPr="005A1534">
        <w:rPr>
          <w:rFonts w:ascii="Arial" w:hAnsi="Arial" w:cs="Arial"/>
          <w:b/>
          <w:bCs/>
        </w:rPr>
        <w:t>Pracy</w:t>
      </w:r>
      <w:proofErr w:type="spellEnd"/>
      <w:r w:rsidRPr="005A1534">
        <w:rPr>
          <w:rFonts w:ascii="Arial" w:hAnsi="Arial" w:cs="Arial"/>
          <w:b/>
          <w:bCs/>
        </w:rPr>
        <w:t xml:space="preserve"> </w:t>
      </w:r>
      <w:r w:rsidRPr="005A1534">
        <w:rPr>
          <w:rFonts w:ascii="Arial" w:hAnsi="Arial" w:cs="Arial"/>
          <w:b/>
          <w:bCs/>
        </w:rPr>
        <w:br/>
        <w:t xml:space="preserve">w </w:t>
      </w:r>
      <w:proofErr w:type="spellStart"/>
      <w:r w:rsidRPr="005A1534">
        <w:rPr>
          <w:rFonts w:ascii="Arial" w:hAnsi="Arial" w:cs="Arial"/>
          <w:b/>
          <w:bCs/>
        </w:rPr>
        <w:t>Katowicach</w:t>
      </w:r>
      <w:proofErr w:type="spellEnd"/>
    </w:p>
    <w:p w:rsidR="00F736ED" w:rsidRDefault="00C716EE">
      <w:pPr>
        <w:pStyle w:val="Standard"/>
        <w:jc w:val="both"/>
        <w:rPr>
          <w:rFonts w:ascii="Arial" w:hAnsi="Arial"/>
          <w:b/>
          <w:sz w:val="20"/>
          <w:szCs w:val="20"/>
          <w:u w:val="single"/>
          <w:lang w:val="pl-PL"/>
        </w:rPr>
      </w:pPr>
      <w:r w:rsidRPr="00B65B94">
        <w:rPr>
          <w:rFonts w:ascii="Arial" w:hAnsi="Arial"/>
          <w:b/>
          <w:sz w:val="20"/>
          <w:szCs w:val="20"/>
          <w:u w:val="single"/>
          <w:lang w:val="pl-PL"/>
        </w:rPr>
        <w:t>Otrzymują:</w:t>
      </w:r>
    </w:p>
    <w:p w:rsidR="00B65B94" w:rsidRPr="00B65B94" w:rsidRDefault="00B65B94">
      <w:pPr>
        <w:pStyle w:val="Standard"/>
        <w:jc w:val="both"/>
        <w:rPr>
          <w:rFonts w:ascii="Arial" w:hAnsi="Arial"/>
          <w:b/>
          <w:sz w:val="20"/>
          <w:szCs w:val="20"/>
          <w:u w:val="single"/>
          <w:lang w:val="pl-PL"/>
        </w:rPr>
      </w:pPr>
      <w:bookmarkStart w:id="0" w:name="_GoBack"/>
      <w:bookmarkEnd w:id="0"/>
    </w:p>
    <w:p w:rsidR="00F736ED" w:rsidRPr="00424E74" w:rsidRDefault="00C716EE">
      <w:pPr>
        <w:pStyle w:val="Standard"/>
        <w:numPr>
          <w:ilvl w:val="0"/>
          <w:numId w:val="4"/>
        </w:numPr>
        <w:jc w:val="both"/>
        <w:rPr>
          <w:rFonts w:ascii="Arial" w:hAnsi="Arial"/>
          <w:color w:val="000000"/>
          <w:spacing w:val="-3"/>
          <w:sz w:val="20"/>
          <w:szCs w:val="20"/>
          <w:lang w:val="pl-PL"/>
        </w:rPr>
      </w:pPr>
      <w:r w:rsidRPr="00424E74">
        <w:rPr>
          <w:rFonts w:ascii="Arial" w:hAnsi="Arial"/>
          <w:color w:val="000000"/>
          <w:spacing w:val="-3"/>
          <w:sz w:val="20"/>
          <w:szCs w:val="20"/>
          <w:lang w:val="pl-PL"/>
        </w:rPr>
        <w:t>Strona internetowa http://pup.katowice.ibip.pl/public/</w:t>
      </w:r>
    </w:p>
    <w:p w:rsidR="00F736ED" w:rsidRPr="00424E74" w:rsidRDefault="00C716EE">
      <w:pPr>
        <w:pStyle w:val="Standard"/>
        <w:numPr>
          <w:ilvl w:val="0"/>
          <w:numId w:val="1"/>
        </w:numPr>
        <w:jc w:val="both"/>
        <w:rPr>
          <w:lang w:val="pl-PL"/>
        </w:rPr>
      </w:pPr>
      <w:r w:rsidRPr="00424E74">
        <w:rPr>
          <w:rFonts w:ascii="Arial" w:hAnsi="Arial"/>
          <w:color w:val="000000"/>
          <w:spacing w:val="-3"/>
          <w:sz w:val="20"/>
          <w:szCs w:val="20"/>
          <w:lang w:val="pl-PL"/>
        </w:rPr>
        <w:t>a/a</w:t>
      </w:r>
    </w:p>
    <w:sectPr w:rsidR="00F736ED" w:rsidRPr="00424E74" w:rsidSect="0022017E">
      <w:footerReference w:type="default" r:id="rId8"/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16EE" w:rsidRDefault="00C716EE">
      <w:r>
        <w:separator/>
      </w:r>
    </w:p>
  </w:endnote>
  <w:endnote w:type="continuationSeparator" w:id="0">
    <w:p w:rsidR="00C716EE" w:rsidRDefault="00C71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822826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22017E" w:rsidRPr="0022017E" w:rsidRDefault="0022017E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22017E">
          <w:rPr>
            <w:rFonts w:ascii="Arial" w:hAnsi="Arial" w:cs="Arial"/>
            <w:sz w:val="20"/>
            <w:szCs w:val="20"/>
          </w:rPr>
          <w:fldChar w:fldCharType="begin"/>
        </w:r>
        <w:r w:rsidRPr="0022017E">
          <w:rPr>
            <w:rFonts w:ascii="Arial" w:hAnsi="Arial" w:cs="Arial"/>
            <w:sz w:val="20"/>
            <w:szCs w:val="20"/>
          </w:rPr>
          <w:instrText>PAGE   \* MERGEFORMAT</w:instrText>
        </w:r>
        <w:r w:rsidRPr="0022017E">
          <w:rPr>
            <w:rFonts w:ascii="Arial" w:hAnsi="Arial" w:cs="Arial"/>
            <w:sz w:val="20"/>
            <w:szCs w:val="20"/>
          </w:rPr>
          <w:fldChar w:fldCharType="separate"/>
        </w:r>
        <w:r w:rsidR="007D7C0A" w:rsidRPr="007D7C0A">
          <w:rPr>
            <w:rFonts w:ascii="Arial" w:hAnsi="Arial" w:cs="Arial"/>
            <w:noProof/>
            <w:sz w:val="20"/>
            <w:szCs w:val="20"/>
            <w:lang w:val="pl-PL"/>
          </w:rPr>
          <w:t>1</w:t>
        </w:r>
        <w:r w:rsidRPr="0022017E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22017E" w:rsidRDefault="002201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16EE" w:rsidRDefault="00C716EE">
      <w:r>
        <w:rPr>
          <w:color w:val="000000"/>
        </w:rPr>
        <w:separator/>
      </w:r>
    </w:p>
  </w:footnote>
  <w:footnote w:type="continuationSeparator" w:id="0">
    <w:p w:rsidR="00C716EE" w:rsidRDefault="00C71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E"/>
    <w:multiLevelType w:val="multilevel"/>
    <w:tmpl w:val="FB96671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bCs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/>
        <w:bCs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5"/>
      <w:numFmt w:val="decimal"/>
      <w:lvlText w:val="%1.%2"/>
      <w:lvlJc w:val="left"/>
      <w:pPr>
        <w:tabs>
          <w:tab w:val="num" w:pos="0"/>
        </w:tabs>
        <w:ind w:left="1083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9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9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5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7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41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5064" w:hanging="1800"/>
      </w:pPr>
    </w:lvl>
  </w:abstractNum>
  <w:abstractNum w:abstractNumId="5" w15:restartNumberingAfterBreak="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C5E0103"/>
    <w:multiLevelType w:val="hybridMultilevel"/>
    <w:tmpl w:val="D8F4C5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96C93"/>
    <w:multiLevelType w:val="hybridMultilevel"/>
    <w:tmpl w:val="250EDA6A"/>
    <w:lvl w:ilvl="0" w:tplc="B34851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5695C"/>
    <w:multiLevelType w:val="multilevel"/>
    <w:tmpl w:val="7D2EC9E4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pStyle w:val="Nagwek3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F0226"/>
    <w:multiLevelType w:val="multilevel"/>
    <w:tmpl w:val="183AAA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F7775A"/>
    <w:multiLevelType w:val="multilevel"/>
    <w:tmpl w:val="34E468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6B68E6"/>
    <w:multiLevelType w:val="multilevel"/>
    <w:tmpl w:val="FC780D92"/>
    <w:lvl w:ilvl="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8D551CB"/>
    <w:multiLevelType w:val="hybridMultilevel"/>
    <w:tmpl w:val="567401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83A6E"/>
    <w:multiLevelType w:val="multilevel"/>
    <w:tmpl w:val="9356F37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84" w:hanging="1800"/>
      </w:pPr>
      <w:rPr>
        <w:rFonts w:hint="default"/>
      </w:rPr>
    </w:lvl>
  </w:abstractNum>
  <w:abstractNum w:abstractNumId="14" w15:restartNumberingAfterBreak="0">
    <w:nsid w:val="49F344EF"/>
    <w:multiLevelType w:val="multilevel"/>
    <w:tmpl w:val="8F423A7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D951657"/>
    <w:multiLevelType w:val="hybridMultilevel"/>
    <w:tmpl w:val="9ABCCF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C6157"/>
    <w:multiLevelType w:val="hybridMultilevel"/>
    <w:tmpl w:val="58AC20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8744CB2"/>
    <w:multiLevelType w:val="multilevel"/>
    <w:tmpl w:val="9D6A9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5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64" w:hanging="180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9"/>
    <w:lvlOverride w:ilvl="0">
      <w:startOverride w:val="1"/>
    </w:lvlOverride>
  </w:num>
  <w:num w:numId="4">
    <w:abstractNumId w:val="8"/>
    <w:lvlOverride w:ilvl="0">
      <w:startOverride w:val="1"/>
    </w:lvlOverride>
  </w:num>
  <w:num w:numId="5">
    <w:abstractNumId w:val="0"/>
  </w:num>
  <w:num w:numId="6">
    <w:abstractNumId w:val="2"/>
  </w:num>
  <w:num w:numId="7">
    <w:abstractNumId w:val="3"/>
  </w:num>
  <w:num w:numId="8">
    <w:abstractNumId w:val="15"/>
  </w:num>
  <w:num w:numId="9">
    <w:abstractNumId w:val="18"/>
  </w:num>
  <w:num w:numId="10">
    <w:abstractNumId w:val="13"/>
  </w:num>
  <w:num w:numId="11">
    <w:abstractNumId w:val="14"/>
  </w:num>
  <w:num w:numId="12">
    <w:abstractNumId w:val="6"/>
  </w:num>
  <w:num w:numId="13">
    <w:abstractNumId w:val="17"/>
  </w:num>
  <w:num w:numId="14">
    <w:abstractNumId w:val="5"/>
  </w:num>
  <w:num w:numId="15">
    <w:abstractNumId w:val="10"/>
  </w:num>
  <w:num w:numId="16">
    <w:abstractNumId w:val="11"/>
  </w:num>
  <w:num w:numId="17">
    <w:abstractNumId w:val="7"/>
  </w:num>
  <w:num w:numId="18">
    <w:abstractNumId w:val="4"/>
  </w:num>
  <w:num w:numId="19">
    <w:abstractNumId w:val="16"/>
  </w:num>
  <w:num w:numId="20">
    <w:abstractNumId w:val="12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6ED"/>
    <w:rsid w:val="000269E0"/>
    <w:rsid w:val="000306D8"/>
    <w:rsid w:val="00126BA7"/>
    <w:rsid w:val="001E2151"/>
    <w:rsid w:val="0022017E"/>
    <w:rsid w:val="002B21F5"/>
    <w:rsid w:val="0036788C"/>
    <w:rsid w:val="00424E74"/>
    <w:rsid w:val="00441EBC"/>
    <w:rsid w:val="00454C91"/>
    <w:rsid w:val="004628A1"/>
    <w:rsid w:val="004E7823"/>
    <w:rsid w:val="004F46EE"/>
    <w:rsid w:val="0062494E"/>
    <w:rsid w:val="00625B1C"/>
    <w:rsid w:val="00677A82"/>
    <w:rsid w:val="0068328A"/>
    <w:rsid w:val="0078054C"/>
    <w:rsid w:val="00787405"/>
    <w:rsid w:val="007D7C0A"/>
    <w:rsid w:val="008B1E1D"/>
    <w:rsid w:val="00902C86"/>
    <w:rsid w:val="00AC67AD"/>
    <w:rsid w:val="00B65B94"/>
    <w:rsid w:val="00BA64E6"/>
    <w:rsid w:val="00C67B84"/>
    <w:rsid w:val="00C715F2"/>
    <w:rsid w:val="00C716EE"/>
    <w:rsid w:val="00CD51E9"/>
    <w:rsid w:val="00DB72FD"/>
    <w:rsid w:val="00DE64EE"/>
    <w:rsid w:val="00F736ED"/>
    <w:rsid w:val="00F81E96"/>
    <w:rsid w:val="00FE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86C15-A8CB-4436-8B37-0E6C07C20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677A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782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68328A"/>
    <w:pPr>
      <w:keepNext/>
      <w:widowControl/>
      <w:numPr>
        <w:ilvl w:val="2"/>
        <w:numId w:val="1"/>
      </w:numPr>
      <w:autoSpaceDN/>
      <w:jc w:val="right"/>
      <w:textAlignment w:val="auto"/>
      <w:outlineLvl w:val="2"/>
    </w:pPr>
    <w:rPr>
      <w:rFonts w:eastAsia="Times New Roman" w:cs="Times New Roman"/>
      <w:b/>
      <w:bCs/>
      <w:kern w:val="0"/>
      <w:lang w:val="pl-PL" w:eastAsia="ar-SA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basedOn w:val="Standard"/>
    <w:pPr>
      <w:autoSpaceDE w:val="0"/>
    </w:pPr>
    <w:rPr>
      <w:rFonts w:ascii="Segoe UI" w:eastAsia="Segoe UI" w:hAnsi="Segoe UI" w:cs="Segoe UI"/>
      <w:color w:val="000000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Normalny"/>
    <w:uiPriority w:val="34"/>
    <w:qFormat/>
    <w:pPr>
      <w:widowControl/>
      <w:ind w:left="708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customStyle="1" w:styleId="WW8Num2z2">
    <w:name w:val="WW8Num2z2"/>
    <w:rPr>
      <w:rFonts w:ascii="Wingdings" w:hAnsi="Wingdings" w:cs="Wingdings"/>
      <w:sz w:val="20"/>
    </w:rPr>
  </w:style>
  <w:style w:type="character" w:customStyle="1" w:styleId="WW8Num2z1">
    <w:name w:val="WW8Num2z1"/>
    <w:rPr>
      <w:rFonts w:ascii="Times New Roman" w:hAnsi="Times New Roman" w:cs="Times New Roman"/>
      <w:b/>
      <w:bCs/>
      <w:sz w:val="22"/>
      <w:szCs w:val="22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character" w:customStyle="1" w:styleId="Nagwek3Znak">
    <w:name w:val="Nagłówek 3 Znak"/>
    <w:basedOn w:val="Domylnaczcionkaakapitu"/>
    <w:link w:val="Nagwek3"/>
    <w:rsid w:val="0068328A"/>
    <w:rPr>
      <w:rFonts w:eastAsia="Times New Roman" w:cs="Times New Roman"/>
      <w:b/>
      <w:bCs/>
      <w:kern w:val="0"/>
      <w:lang w:val="pl-PL" w:eastAsia="ar-SA" w:bidi="ar-SA"/>
    </w:rPr>
  </w:style>
  <w:style w:type="character" w:styleId="Hipercze">
    <w:name w:val="Hyperlink"/>
    <w:rsid w:val="0068328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201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2017E"/>
  </w:style>
  <w:style w:type="paragraph" w:styleId="Podtytu">
    <w:name w:val="Subtitle"/>
    <w:basedOn w:val="Normalny"/>
    <w:next w:val="Normalny"/>
    <w:link w:val="PodtytuZnak"/>
    <w:uiPriority w:val="11"/>
    <w:qFormat/>
    <w:rsid w:val="00454C91"/>
    <w:pPr>
      <w:widowControl/>
      <w:numPr>
        <w:ilvl w:val="1"/>
      </w:numPr>
      <w:suppressAutoHyphens w:val="0"/>
      <w:autoSpaceDN/>
      <w:spacing w:after="160" w:line="259" w:lineRule="auto"/>
      <w:textAlignment w:val="auto"/>
    </w:pPr>
    <w:rPr>
      <w:rFonts w:ascii="Calibri" w:eastAsia="Times New Roman" w:hAnsi="Calibri" w:cs="Times New Roman"/>
      <w:color w:val="5A5A5A"/>
      <w:spacing w:val="15"/>
      <w:kern w:val="0"/>
      <w:sz w:val="22"/>
      <w:szCs w:val="22"/>
      <w:lang w:val="pl-PL"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454C91"/>
    <w:rPr>
      <w:rFonts w:ascii="Calibri" w:eastAsia="Times New Roman" w:hAnsi="Calibri" w:cs="Times New Roman"/>
      <w:color w:val="5A5A5A"/>
      <w:spacing w:val="15"/>
      <w:kern w:val="0"/>
      <w:sz w:val="22"/>
      <w:szCs w:val="22"/>
      <w:lang w:val="pl-PL" w:eastAsia="en-US" w:bidi="ar-SA"/>
    </w:rPr>
  </w:style>
  <w:style w:type="character" w:styleId="Uwydatnienie">
    <w:name w:val="Emphasis"/>
    <w:qFormat/>
    <w:rsid w:val="00454C91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7405"/>
    <w:pPr>
      <w:widowControl/>
      <w:suppressAutoHyphens w:val="0"/>
      <w:autoSpaceDN/>
      <w:textAlignment w:val="auto"/>
    </w:pPr>
    <w:rPr>
      <w:rFonts w:ascii="Calibri" w:eastAsia="Calibri" w:hAnsi="Calibri" w:cs="Times New Roman"/>
      <w:kern w:val="0"/>
      <w:sz w:val="20"/>
      <w:szCs w:val="20"/>
      <w:lang w:val="pl-PL" w:eastAsia="en-US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7405"/>
    <w:rPr>
      <w:rFonts w:ascii="Calibri" w:eastAsia="Calibri" w:hAnsi="Calibri" w:cs="Times New Roman"/>
      <w:kern w:val="0"/>
      <w:sz w:val="20"/>
      <w:szCs w:val="20"/>
      <w:lang w:val="pl-PL" w:eastAsia="en-US" w:bidi="ar-SA"/>
    </w:rPr>
  </w:style>
  <w:style w:type="character" w:styleId="Odwoanieprzypisudolnego">
    <w:name w:val="footnote reference"/>
    <w:uiPriority w:val="99"/>
    <w:semiHidden/>
    <w:unhideWhenUsed/>
    <w:rsid w:val="00787405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E2151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eastAsia="Times New Roman" w:cs="Times New Roman"/>
      <w:color w:val="000000"/>
      <w:kern w:val="0"/>
      <w:lang w:val="pl-PL" w:eastAsia="pl-PL" w:bidi="ar-SA"/>
    </w:rPr>
  </w:style>
  <w:style w:type="paragraph" w:customStyle="1" w:styleId="western">
    <w:name w:val="western"/>
    <w:basedOn w:val="Normalny"/>
    <w:rsid w:val="001E2151"/>
    <w:pPr>
      <w:widowControl/>
      <w:suppressAutoHyphens w:val="0"/>
      <w:autoSpaceDN/>
      <w:spacing w:before="100" w:beforeAutospacing="1" w:after="142" w:line="288" w:lineRule="auto"/>
      <w:textAlignment w:val="auto"/>
    </w:pPr>
    <w:rPr>
      <w:rFonts w:ascii="Calibri" w:eastAsia="Times New Roman" w:hAnsi="Calibri" w:cs="Calibri"/>
      <w:color w:val="000000"/>
      <w:kern w:val="0"/>
      <w:sz w:val="22"/>
      <w:szCs w:val="22"/>
      <w:lang w:val="pl-PL" w:eastAsia="pl-PL" w:bidi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78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texte1x">
    <w:name w:val="texte 1.x"/>
    <w:basedOn w:val="Normalny"/>
    <w:rsid w:val="004E7823"/>
    <w:pPr>
      <w:widowControl/>
      <w:autoSpaceDN/>
      <w:ind w:left="567"/>
      <w:textAlignment w:val="auto"/>
    </w:pPr>
    <w:rPr>
      <w:rFonts w:eastAsia="Times New Roman" w:cs="Times New Roman"/>
      <w:kern w:val="0"/>
      <w:lang w:val="pl-PL" w:eastAsia="ar-SA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7A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EC545-5521-492E-B1CC-049AD1E1B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Kowaluk</dc:creator>
  <cp:lastModifiedBy>Daniela Ziemian</cp:lastModifiedBy>
  <cp:revision>3</cp:revision>
  <cp:lastPrinted>2020-12-10T08:30:00Z</cp:lastPrinted>
  <dcterms:created xsi:type="dcterms:W3CDTF">2020-12-10T08:32:00Z</dcterms:created>
  <dcterms:modified xsi:type="dcterms:W3CDTF">2020-12-10T08:40:00Z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